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314CB" w14:textId="77777777" w:rsidR="00FB10B0" w:rsidRDefault="00FB10B0">
      <w:pPr>
        <w:spacing w:line="1" w:lineRule="exact"/>
        <w:sectPr w:rsidR="00FB10B0">
          <w:pgSz w:w="11900" w:h="16840"/>
          <w:pgMar w:top="209" w:right="217" w:bottom="890" w:left="1395" w:header="0" w:footer="462" w:gutter="0"/>
          <w:pgNumType w:start="1"/>
          <w:cols w:space="720"/>
          <w:docGrid w:linePitch="360"/>
        </w:sectPr>
      </w:pPr>
    </w:p>
    <w:tbl>
      <w:tblPr>
        <w:tblW w:w="104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2"/>
        <w:gridCol w:w="1844"/>
        <w:gridCol w:w="1695"/>
      </w:tblGrid>
      <w:tr w:rsidR="00FB10B0" w14:paraId="6D118B78" w14:textId="77777777" w:rsidTr="00BB7513">
        <w:trPr>
          <w:trHeight w:hRule="exact" w:val="594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</w:tcBorders>
          </w:tcPr>
          <w:p w14:paraId="6BCC9A49" w14:textId="77777777" w:rsidR="00FB10B0" w:rsidRDefault="00C225FD">
            <w:pPr>
              <w:pStyle w:val="a3"/>
              <w:jc w:val="center"/>
            </w:pPr>
            <w:r>
              <w:rPr>
                <w:rStyle w:val="a4"/>
                <w:b/>
                <w:bCs/>
              </w:rPr>
              <w:t>Содержание работы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C64437" w14:textId="77777777" w:rsidR="00FB10B0" w:rsidRDefault="00C225FD">
            <w:pPr>
              <w:pStyle w:val="a3"/>
              <w:spacing w:line="257" w:lineRule="auto"/>
              <w:jc w:val="center"/>
            </w:pPr>
            <w:r>
              <w:rPr>
                <w:rStyle w:val="a4"/>
                <w:b/>
                <w:bCs/>
              </w:rPr>
              <w:t>Сроки, ответственные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85DE2E" w14:textId="77777777" w:rsidR="00FB10B0" w:rsidRDefault="00C225FD">
            <w:pPr>
              <w:pStyle w:val="a3"/>
              <w:spacing w:line="257" w:lineRule="auto"/>
              <w:jc w:val="center"/>
            </w:pPr>
            <w:r>
              <w:rPr>
                <w:rStyle w:val="a4"/>
                <w:b/>
                <w:bCs/>
              </w:rPr>
              <w:t>Отметка о выполнении</w:t>
            </w:r>
          </w:p>
        </w:tc>
      </w:tr>
      <w:tr w:rsidR="00FB10B0" w14:paraId="1E3FF325" w14:textId="77777777" w:rsidTr="00BB7513">
        <w:trPr>
          <w:trHeight w:hRule="exact" w:val="277"/>
          <w:jc w:val="center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C0C165" w14:textId="77777777" w:rsidR="00FB10B0" w:rsidRDefault="00C225FD">
            <w:pPr>
              <w:pStyle w:val="a3"/>
              <w:jc w:val="center"/>
            </w:pPr>
            <w:r>
              <w:rPr>
                <w:rStyle w:val="a4"/>
                <w:b/>
                <w:bCs/>
              </w:rPr>
              <w:t>1 четверть</w:t>
            </w:r>
          </w:p>
        </w:tc>
      </w:tr>
      <w:tr w:rsidR="00FB10B0" w14:paraId="6FF198CC" w14:textId="77777777" w:rsidTr="00BB7513">
        <w:trPr>
          <w:trHeight w:hRule="exact" w:val="3863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2D8601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Организация и итоги летнего труда и отдыха уч-ся.</w:t>
            </w:r>
          </w:p>
          <w:p w14:paraId="4247F4A5" w14:textId="1F4C8BD9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Планы работы на 202</w:t>
            </w:r>
            <w:r w:rsidR="00F52F10">
              <w:rPr>
                <w:rStyle w:val="a4"/>
              </w:rPr>
              <w:t>6</w:t>
            </w:r>
            <w:r>
              <w:rPr>
                <w:rStyle w:val="a4"/>
              </w:rPr>
              <w:t>-202</w:t>
            </w:r>
            <w:r w:rsidR="00F52F10">
              <w:rPr>
                <w:rStyle w:val="a4"/>
              </w:rPr>
              <w:t>7</w:t>
            </w:r>
            <w:r>
              <w:rPr>
                <w:rStyle w:val="a4"/>
              </w:rPr>
              <w:t xml:space="preserve"> учебный год.</w:t>
            </w:r>
          </w:p>
          <w:p w14:paraId="1844DE6F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Проверка планов ВР классных руководителей.</w:t>
            </w:r>
          </w:p>
          <w:p w14:paraId="748065FF" w14:textId="77777777" w:rsidR="00F52F1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Выявление </w:t>
            </w:r>
            <w:r>
              <w:rPr>
                <w:rStyle w:val="a4"/>
              </w:rPr>
              <w:t xml:space="preserve">проблемных учащихся, семей, </w:t>
            </w:r>
          </w:p>
          <w:p w14:paraId="0271C6FD" w14:textId="7CD5E357" w:rsidR="00FB10B0" w:rsidRDefault="00C225FD" w:rsidP="00F52F10">
            <w:pPr>
              <w:pStyle w:val="a3"/>
              <w:tabs>
                <w:tab w:val="left" w:pos="220"/>
              </w:tabs>
              <w:jc w:val="both"/>
            </w:pPr>
            <w:proofErr w:type="gramStart"/>
            <w:r>
              <w:rPr>
                <w:rStyle w:val="a4"/>
              </w:rPr>
              <w:t>формирование</w:t>
            </w:r>
            <w:r>
              <w:t xml:space="preserve">  </w:t>
            </w:r>
            <w:r>
              <w:rPr>
                <w:rStyle w:val="a4"/>
              </w:rPr>
              <w:t>банка</w:t>
            </w:r>
            <w:proofErr w:type="gramEnd"/>
            <w:r>
              <w:rPr>
                <w:rStyle w:val="a4"/>
              </w:rPr>
              <w:t xml:space="preserve"> данных.</w:t>
            </w:r>
          </w:p>
          <w:p w14:paraId="46D242EF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Проведение профилактических мероприятий по ПДД.</w:t>
            </w:r>
          </w:p>
          <w:p w14:paraId="1E3BC829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t xml:space="preserve"> </w:t>
            </w:r>
            <w:r>
              <w:t>Проведение</w:t>
            </w:r>
            <w:r>
              <w:t xml:space="preserve"> недели физики</w:t>
            </w:r>
          </w:p>
          <w:p w14:paraId="1B08E7F0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Организация работы </w:t>
            </w:r>
            <w:proofErr w:type="gramStart"/>
            <w:r>
              <w:rPr>
                <w:rStyle w:val="a4"/>
              </w:rPr>
              <w:t>школьного  объединения</w:t>
            </w:r>
            <w:proofErr w:type="gramEnd"/>
            <w:r>
              <w:rPr>
                <w:rStyle w:val="a4"/>
              </w:rPr>
              <w:t xml:space="preserve"> «ЮИД».</w:t>
            </w:r>
          </w:p>
          <w:p w14:paraId="433C3692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Посещаемость учащихся учебных занятий.</w:t>
            </w:r>
          </w:p>
          <w:p w14:paraId="297AA27A" w14:textId="77777777" w:rsidR="00FB10B0" w:rsidRDefault="00C225FD">
            <w:pPr>
              <w:pStyle w:val="a3"/>
              <w:numPr>
                <w:ilvl w:val="0"/>
                <w:numId w:val="1"/>
              </w:numPr>
              <w:tabs>
                <w:tab w:val="left" w:pos="220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Внеурочная деятельность обучающихс</w:t>
            </w:r>
            <w:r>
              <w:rPr>
                <w:rStyle w:val="a4"/>
              </w:rPr>
              <w:t xml:space="preserve">я 5 - </w:t>
            </w:r>
            <w:r>
              <w:rPr>
                <w:rStyle w:val="a4"/>
              </w:rPr>
              <w:t>9</w:t>
            </w:r>
            <w:r>
              <w:rPr>
                <w:rStyle w:val="a4"/>
              </w:rPr>
              <w:t>-х классов.</w:t>
            </w:r>
          </w:p>
          <w:p w14:paraId="4ACFA95C" w14:textId="6E7AB50B" w:rsidR="00FB10B0" w:rsidRDefault="00F52F10" w:rsidP="00F52F10">
            <w:pPr>
              <w:pStyle w:val="a3"/>
              <w:tabs>
                <w:tab w:val="left" w:pos="220"/>
              </w:tabs>
              <w:jc w:val="both"/>
            </w:pPr>
            <w:r>
              <w:rPr>
                <w:rStyle w:val="a4"/>
              </w:rPr>
              <w:t>10.</w:t>
            </w:r>
            <w:r w:rsidR="00C225FD">
              <w:rPr>
                <w:rStyle w:val="a4"/>
              </w:rPr>
              <w:t>Профилактика безнадзорности и правонарушений.</w:t>
            </w:r>
          </w:p>
          <w:p w14:paraId="691F7B8E" w14:textId="77777777" w:rsidR="00FB10B0" w:rsidRDefault="00FB10B0">
            <w:pPr>
              <w:pStyle w:val="a3"/>
              <w:tabs>
                <w:tab w:val="left" w:pos="331"/>
              </w:tabs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413467F0" w14:textId="77777777" w:rsidR="00FB10B0" w:rsidRDefault="00C225FD">
            <w:pPr>
              <w:pStyle w:val="a3"/>
              <w:spacing w:line="233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Сентябрь</w:t>
            </w:r>
          </w:p>
          <w:p w14:paraId="4A8CAAA1" w14:textId="77777777" w:rsidR="00FB10B0" w:rsidRDefault="00FB10B0">
            <w:pPr>
              <w:pStyle w:val="a3"/>
              <w:spacing w:line="233" w:lineRule="auto"/>
              <w:jc w:val="center"/>
              <w:rPr>
                <w:rStyle w:val="a4"/>
              </w:rPr>
            </w:pPr>
          </w:p>
          <w:p w14:paraId="262903C9" w14:textId="77777777" w:rsidR="00FB10B0" w:rsidRDefault="00C225FD">
            <w:pPr>
              <w:pStyle w:val="a3"/>
              <w:spacing w:line="233" w:lineRule="auto"/>
              <w:jc w:val="center"/>
            </w:pPr>
            <w:r>
              <w:rPr>
                <w:rStyle w:val="a4"/>
              </w:rPr>
              <w:t>Члены штаба 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74484" w14:textId="77777777" w:rsidR="00FB10B0" w:rsidRDefault="00C225FD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Style w:val="a4"/>
                <w:rFonts w:eastAsia="Arial Unicode MS"/>
              </w:rPr>
              <w:t>Выполнено</w:t>
            </w:r>
          </w:p>
        </w:tc>
      </w:tr>
      <w:tr w:rsidR="00FB10B0" w14:paraId="0D169753" w14:textId="77777777" w:rsidTr="00BB7513">
        <w:trPr>
          <w:trHeight w:hRule="exact" w:val="3614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E5DCE4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 выполнении решения заседания ШВР № 1.</w:t>
            </w:r>
          </w:p>
          <w:p w14:paraId="29619D4A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Преемственность в учебно-воспитательном процессе при переходе ко 2-й ступени обучения.</w:t>
            </w:r>
          </w:p>
          <w:p w14:paraId="36786590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Посещение классных </w:t>
            </w:r>
            <w:r>
              <w:rPr>
                <w:rStyle w:val="a4"/>
              </w:rPr>
              <w:t>часов.</w:t>
            </w:r>
          </w:p>
          <w:p w14:paraId="6E81AAAC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Участие учащихся в Днях единых действий.</w:t>
            </w:r>
          </w:p>
          <w:p w14:paraId="454B7BC2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Планирование мероприятий на осенние каникулы.</w:t>
            </w:r>
          </w:p>
          <w:p w14:paraId="26F06C9D" w14:textId="489C5855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воспитательной работы за 1 четверть 202</w:t>
            </w:r>
            <w:r w:rsidR="00F52F10">
              <w:rPr>
                <w:rStyle w:val="a4"/>
              </w:rPr>
              <w:t>6</w:t>
            </w:r>
            <w:r>
              <w:rPr>
                <w:rStyle w:val="a4"/>
              </w:rPr>
              <w:t>-</w:t>
            </w:r>
          </w:p>
          <w:p w14:paraId="5D661F2B" w14:textId="5A175BFE" w:rsidR="00FB10B0" w:rsidRDefault="00C225FD">
            <w:pPr>
              <w:pStyle w:val="a3"/>
              <w:ind w:firstLineChars="50" w:firstLine="120"/>
              <w:jc w:val="both"/>
            </w:pPr>
            <w:r>
              <w:rPr>
                <w:rStyle w:val="a4"/>
              </w:rPr>
              <w:t>202</w:t>
            </w:r>
            <w:r w:rsidR="00F52F10">
              <w:rPr>
                <w:rStyle w:val="a4"/>
              </w:rPr>
              <w:t>7</w:t>
            </w:r>
            <w:r>
              <w:rPr>
                <w:rStyle w:val="a4"/>
              </w:rPr>
              <w:t xml:space="preserve"> учебного года.</w:t>
            </w:r>
          </w:p>
          <w:p w14:paraId="17FE76ED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Организация работы по профилактике правонарушений среди обучающихся.</w:t>
            </w:r>
          </w:p>
          <w:p w14:paraId="52764394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Адаптация </w:t>
            </w:r>
            <w:r>
              <w:rPr>
                <w:rStyle w:val="a4"/>
              </w:rPr>
              <w:t>обучающихся 5-х классов.</w:t>
            </w:r>
          </w:p>
          <w:p w14:paraId="253365D6" w14:textId="77777777" w:rsidR="00FB10B0" w:rsidRDefault="00C225FD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Профилактика вредных привычек.</w:t>
            </w:r>
          </w:p>
          <w:p w14:paraId="553C9AB9" w14:textId="0D7E562F" w:rsidR="00FB10B0" w:rsidRDefault="00F52F10" w:rsidP="00F52F10">
            <w:pPr>
              <w:pStyle w:val="a3"/>
              <w:tabs>
                <w:tab w:val="left" w:pos="212"/>
              </w:tabs>
              <w:jc w:val="both"/>
            </w:pPr>
            <w:r>
              <w:t>10.</w:t>
            </w:r>
            <w:r w:rsidR="00C225FD">
              <w:t>Деятельность советника директора по воспитанию.</w:t>
            </w:r>
          </w:p>
          <w:p w14:paraId="36163865" w14:textId="77777777" w:rsidR="00F52F10" w:rsidRDefault="00F52F10" w:rsidP="00F52F10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</w:p>
          <w:p w14:paraId="347F7C9D" w14:textId="77777777" w:rsidR="00F52F10" w:rsidRDefault="00F52F10" w:rsidP="00F52F10">
            <w:pPr>
              <w:pStyle w:val="a3"/>
              <w:numPr>
                <w:ilvl w:val="0"/>
                <w:numId w:val="2"/>
              </w:numPr>
              <w:tabs>
                <w:tab w:val="left" w:pos="212"/>
              </w:tabs>
              <w:jc w:val="both"/>
            </w:pPr>
          </w:p>
          <w:p w14:paraId="31A116CF" w14:textId="77777777" w:rsidR="00FB10B0" w:rsidRDefault="00FB10B0">
            <w:pPr>
              <w:pStyle w:val="a3"/>
              <w:tabs>
                <w:tab w:val="left" w:pos="212"/>
              </w:tabs>
              <w:jc w:val="both"/>
            </w:pPr>
          </w:p>
          <w:p w14:paraId="29BE17AD" w14:textId="77777777" w:rsidR="00FB10B0" w:rsidRDefault="00FB10B0">
            <w:pPr>
              <w:pStyle w:val="a3"/>
              <w:tabs>
                <w:tab w:val="left" w:pos="212"/>
              </w:tabs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7D74F361" w14:textId="77777777" w:rsidR="00FB10B0" w:rsidRDefault="00C225F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Октябрь</w:t>
            </w:r>
          </w:p>
          <w:p w14:paraId="3320E2F2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2EB39510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4DF28A15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Члены штаба</w:t>
            </w:r>
          </w:p>
          <w:p w14:paraId="6CA31B1E" w14:textId="77777777" w:rsidR="00FB10B0" w:rsidRDefault="00C225FD">
            <w:pPr>
              <w:pStyle w:val="a3"/>
              <w:ind w:firstLine="780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A30C7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372865C2" w14:textId="77777777" w:rsidTr="00BB7513">
        <w:trPr>
          <w:trHeight w:hRule="exact" w:val="288"/>
          <w:jc w:val="center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C8EE23" w14:textId="77777777" w:rsidR="00FB10B0" w:rsidRDefault="00C225FD">
            <w:pPr>
              <w:pStyle w:val="a3"/>
              <w:jc w:val="center"/>
            </w:pPr>
            <w:r>
              <w:rPr>
                <w:rStyle w:val="a4"/>
                <w:b/>
                <w:bCs/>
              </w:rPr>
              <w:t>2 четверть</w:t>
            </w:r>
          </w:p>
        </w:tc>
      </w:tr>
      <w:tr w:rsidR="00FB10B0" w14:paraId="5D27D2D7" w14:textId="77777777" w:rsidTr="00BB7513">
        <w:trPr>
          <w:trHeight w:hRule="exact" w:val="2765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A2C0F0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работы ШВР в период осенних каникул.</w:t>
            </w:r>
          </w:p>
          <w:p w14:paraId="2C49CB51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Пропаганда ЗОЖ на уроках физической культуры</w:t>
            </w:r>
          </w:p>
          <w:p w14:paraId="1BF4C5D2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Посещение </w:t>
            </w:r>
            <w:r>
              <w:rPr>
                <w:rStyle w:val="a4"/>
              </w:rPr>
              <w:t>классных часов.</w:t>
            </w:r>
          </w:p>
          <w:p w14:paraId="1DCDC812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Работа классных руководителей по реализации мер по профилактике безнадзорности и правонарушений несовершеннолетних.</w:t>
            </w:r>
          </w:p>
          <w:p w14:paraId="70EA25D2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работы по профилактике безнадзорности и правонарушений среди обучающихся.</w:t>
            </w:r>
          </w:p>
          <w:p w14:paraId="6476169B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Профилактика ОРВИ и гриппа.</w:t>
            </w:r>
          </w:p>
          <w:p w14:paraId="58A78EF8" w14:textId="77777777" w:rsidR="00FB10B0" w:rsidRDefault="00C225FD" w:rsidP="001014D3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Большая дек</w:t>
            </w:r>
            <w:r>
              <w:rPr>
                <w:rStyle w:val="a4"/>
              </w:rPr>
              <w:t>ада профилактики вредных привычек.</w:t>
            </w:r>
          </w:p>
          <w:p w14:paraId="3E46B947" w14:textId="77777777" w:rsidR="00FB10B0" w:rsidRDefault="00FB10B0">
            <w:pPr>
              <w:pStyle w:val="a3"/>
              <w:numPr>
                <w:ilvl w:val="0"/>
                <w:numId w:val="3"/>
              </w:numPr>
              <w:tabs>
                <w:tab w:val="left" w:pos="216"/>
              </w:tabs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23F75FCE" w14:textId="77777777" w:rsidR="00FB10B0" w:rsidRDefault="00C225F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Ноябрь</w:t>
            </w:r>
          </w:p>
          <w:p w14:paraId="490B7C96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44D057E3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1370D98F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Члены штаба</w:t>
            </w:r>
          </w:p>
          <w:p w14:paraId="6425E42D" w14:textId="77777777" w:rsidR="00FB10B0" w:rsidRDefault="00C225FD">
            <w:pPr>
              <w:pStyle w:val="a3"/>
              <w:ind w:firstLine="780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56C00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3CEC3336" w14:textId="77777777" w:rsidTr="00BB7513">
        <w:trPr>
          <w:trHeight w:hRule="exact" w:val="1426"/>
          <w:jc w:val="center"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8EBA02" w14:textId="18519A7D" w:rsidR="00FB10B0" w:rsidRDefault="00C225FD" w:rsidP="001014D3">
            <w:pPr>
              <w:pStyle w:val="a3"/>
              <w:numPr>
                <w:ilvl w:val="0"/>
                <w:numId w:val="4"/>
              </w:numPr>
              <w:tabs>
                <w:tab w:val="left" w:pos="238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посещения членами ШВР классных часов в ноябре-декабре 202</w:t>
            </w:r>
            <w:r w:rsidR="001014D3">
              <w:rPr>
                <w:rStyle w:val="a4"/>
              </w:rPr>
              <w:t xml:space="preserve">6 </w:t>
            </w:r>
            <w:r>
              <w:rPr>
                <w:rStyle w:val="a4"/>
              </w:rPr>
              <w:t>года.</w:t>
            </w:r>
          </w:p>
          <w:p w14:paraId="68956E10" w14:textId="77777777" w:rsidR="00FB10B0" w:rsidRDefault="00C225FD" w:rsidP="001014D3">
            <w:pPr>
              <w:pStyle w:val="a3"/>
              <w:numPr>
                <w:ilvl w:val="0"/>
                <w:numId w:val="4"/>
              </w:numPr>
              <w:tabs>
                <w:tab w:val="left" w:pos="238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Профилактика ВИЧ инфекции.</w:t>
            </w:r>
          </w:p>
          <w:p w14:paraId="4059581D" w14:textId="77777777" w:rsidR="00FB10B0" w:rsidRDefault="00C225FD" w:rsidP="001014D3">
            <w:pPr>
              <w:pStyle w:val="a3"/>
              <w:numPr>
                <w:ilvl w:val="0"/>
                <w:numId w:val="4"/>
              </w:numPr>
              <w:tabs>
                <w:tab w:val="left" w:pos="238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Проведение месячника правовых знаний, профилактики </w:t>
            </w:r>
            <w:r>
              <w:rPr>
                <w:rStyle w:val="a4"/>
              </w:rPr>
              <w:t xml:space="preserve">  </w:t>
            </w:r>
            <w:r>
              <w:rPr>
                <w:rStyle w:val="a4"/>
              </w:rPr>
              <w:t>правонарушений.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777F9" w14:textId="77777777" w:rsidR="00FB10B0" w:rsidRDefault="00C225FD">
            <w:pPr>
              <w:pStyle w:val="a3"/>
              <w:spacing w:line="228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Декабрь</w:t>
            </w:r>
          </w:p>
          <w:p w14:paraId="45541046" w14:textId="77777777" w:rsidR="00FB10B0" w:rsidRDefault="00FB10B0">
            <w:pPr>
              <w:pStyle w:val="a3"/>
              <w:spacing w:line="228" w:lineRule="auto"/>
              <w:jc w:val="center"/>
              <w:rPr>
                <w:rStyle w:val="a4"/>
              </w:rPr>
            </w:pPr>
          </w:p>
          <w:p w14:paraId="698030F9" w14:textId="77777777" w:rsidR="00FB10B0" w:rsidRDefault="00FB10B0">
            <w:pPr>
              <w:pStyle w:val="a3"/>
              <w:spacing w:line="228" w:lineRule="auto"/>
              <w:jc w:val="center"/>
              <w:rPr>
                <w:rStyle w:val="a4"/>
              </w:rPr>
            </w:pPr>
          </w:p>
          <w:p w14:paraId="44BEF670" w14:textId="77777777" w:rsidR="00FB10B0" w:rsidRDefault="00C225FD">
            <w:pPr>
              <w:pStyle w:val="a3"/>
              <w:spacing w:line="228" w:lineRule="auto"/>
              <w:jc w:val="center"/>
            </w:pPr>
            <w:r>
              <w:rPr>
                <w:rStyle w:val="a4"/>
              </w:rPr>
              <w:t>Члены штаба</w:t>
            </w:r>
          </w:p>
          <w:p w14:paraId="0BA784E3" w14:textId="77777777" w:rsidR="00FB10B0" w:rsidRDefault="00C225FD">
            <w:pPr>
              <w:pStyle w:val="a3"/>
              <w:spacing w:line="228" w:lineRule="auto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13F76" w14:textId="2BB9FC01" w:rsidR="00FB10B0" w:rsidRDefault="00FB10B0">
            <w:pPr>
              <w:pStyle w:val="a3"/>
              <w:jc w:val="both"/>
              <w:rPr>
                <w:sz w:val="30"/>
                <w:szCs w:val="30"/>
              </w:rPr>
            </w:pPr>
          </w:p>
        </w:tc>
      </w:tr>
    </w:tbl>
    <w:p w14:paraId="766F26EE" w14:textId="77777777" w:rsidR="00FB10B0" w:rsidRDefault="00C225FD">
      <w:pPr>
        <w:spacing w:line="1" w:lineRule="exact"/>
        <w:jc w:val="both"/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0"/>
        <w:gridCol w:w="1912"/>
        <w:gridCol w:w="1620"/>
      </w:tblGrid>
      <w:tr w:rsidR="00FB10B0" w14:paraId="4DE91AD1" w14:textId="77777777">
        <w:trPr>
          <w:trHeight w:hRule="exact" w:val="1973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EF11B4" w14:textId="77777777" w:rsidR="00FB10B0" w:rsidRDefault="00C225FD" w:rsidP="001014D3">
            <w:pPr>
              <w:pStyle w:val="a3"/>
              <w:numPr>
                <w:ilvl w:val="0"/>
                <w:numId w:val="5"/>
              </w:numPr>
              <w:tabs>
                <w:tab w:val="left" w:pos="241"/>
              </w:tabs>
            </w:pPr>
            <w:r>
              <w:rPr>
                <w:rStyle w:val="a4"/>
              </w:rPr>
              <w:lastRenderedPageBreak/>
              <w:t xml:space="preserve"> </w:t>
            </w:r>
            <w:r>
              <w:rPr>
                <w:rStyle w:val="a4"/>
              </w:rPr>
              <w:t>Профилактика безопасного поведения на дорогах.</w:t>
            </w:r>
          </w:p>
          <w:p w14:paraId="4C1697D7" w14:textId="77777777" w:rsidR="00FB10B0" w:rsidRDefault="00C225FD" w:rsidP="001014D3">
            <w:pPr>
              <w:pStyle w:val="a3"/>
              <w:numPr>
                <w:ilvl w:val="0"/>
                <w:numId w:val="5"/>
              </w:numPr>
              <w:tabs>
                <w:tab w:val="left" w:pos="241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Об организации новогодних праздников для обучающихся школы.</w:t>
            </w:r>
          </w:p>
          <w:p w14:paraId="3C102F88" w14:textId="77777777" w:rsidR="00FB10B0" w:rsidRDefault="00C225FD" w:rsidP="001014D3">
            <w:pPr>
              <w:pStyle w:val="a3"/>
              <w:numPr>
                <w:ilvl w:val="0"/>
                <w:numId w:val="5"/>
              </w:numPr>
              <w:tabs>
                <w:tab w:val="left" w:pos="241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Организация занятости и досуга обучающихся в период зимних каникул.</w:t>
            </w:r>
          </w:p>
          <w:p w14:paraId="5A39C621" w14:textId="77777777" w:rsidR="00FB10B0" w:rsidRDefault="00C225FD" w:rsidP="001014D3">
            <w:pPr>
              <w:pStyle w:val="a3"/>
              <w:numPr>
                <w:ilvl w:val="0"/>
                <w:numId w:val="5"/>
              </w:numPr>
              <w:tabs>
                <w:tab w:val="left" w:pos="241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воспитательной работы и работы штаба ВР за 2 четверть.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</w:tcPr>
          <w:p w14:paraId="4CFC5E88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C9CB0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4F675383" w14:textId="77777777">
        <w:trPr>
          <w:trHeight w:hRule="exact" w:val="414"/>
          <w:jc w:val="center"/>
        </w:trPr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428F4" w14:textId="77777777" w:rsidR="00FB10B0" w:rsidRDefault="00C225FD">
            <w:pPr>
              <w:pStyle w:val="a3"/>
              <w:jc w:val="center"/>
            </w:pPr>
            <w:r>
              <w:rPr>
                <w:rStyle w:val="a4"/>
                <w:b/>
                <w:bCs/>
              </w:rPr>
              <w:t xml:space="preserve">3 </w:t>
            </w:r>
            <w:r>
              <w:rPr>
                <w:rStyle w:val="a4"/>
                <w:b/>
                <w:bCs/>
              </w:rPr>
              <w:t>четверть</w:t>
            </w:r>
          </w:p>
        </w:tc>
      </w:tr>
      <w:tr w:rsidR="00FB10B0" w14:paraId="3D58E89A" w14:textId="77777777">
        <w:trPr>
          <w:trHeight w:hRule="exact" w:val="1937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202AFF" w14:textId="77777777" w:rsidR="00FB10B0" w:rsidRDefault="00C225FD" w:rsidP="001014D3">
            <w:pPr>
              <w:pStyle w:val="a3"/>
              <w:numPr>
                <w:ilvl w:val="0"/>
                <w:numId w:val="6"/>
              </w:numPr>
              <w:tabs>
                <w:tab w:val="left" w:pos="212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Анализ проведения зимних каникул.</w:t>
            </w:r>
          </w:p>
          <w:p w14:paraId="5E41DCF4" w14:textId="77777777" w:rsidR="00FB10B0" w:rsidRDefault="00C225FD" w:rsidP="001014D3">
            <w:pPr>
              <w:pStyle w:val="a3"/>
              <w:numPr>
                <w:ilvl w:val="0"/>
                <w:numId w:val="6"/>
              </w:numPr>
              <w:tabs>
                <w:tab w:val="left" w:pos="212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Профилактика наркотической зависимости.</w:t>
            </w:r>
          </w:p>
          <w:p w14:paraId="28795FD6" w14:textId="77777777" w:rsidR="00FB10B0" w:rsidRDefault="00C225FD" w:rsidP="001014D3">
            <w:pPr>
              <w:pStyle w:val="a3"/>
              <w:numPr>
                <w:ilvl w:val="0"/>
                <w:numId w:val="6"/>
              </w:numPr>
              <w:tabs>
                <w:tab w:val="left" w:pos="212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 плане подготовки к месячнику оборонно-массовой и военно-патриотической работы.</w:t>
            </w:r>
          </w:p>
          <w:p w14:paraId="35DFE29F" w14:textId="77777777" w:rsidR="00FB10B0" w:rsidRDefault="00C225FD" w:rsidP="001014D3">
            <w:pPr>
              <w:pStyle w:val="a3"/>
              <w:numPr>
                <w:ilvl w:val="0"/>
                <w:numId w:val="6"/>
              </w:numPr>
              <w:tabs>
                <w:tab w:val="left" w:pos="212"/>
              </w:tabs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Об организации занятости подростков, состоящих на учёте, в мероприятиях месячника оборо</w:t>
            </w:r>
            <w:r>
              <w:rPr>
                <w:rStyle w:val="a4"/>
              </w:rPr>
              <w:t xml:space="preserve">нно-массовой и </w:t>
            </w:r>
            <w:proofErr w:type="spellStart"/>
            <w:r>
              <w:rPr>
                <w:rStyle w:val="a4"/>
              </w:rPr>
              <w:t>военно</w:t>
            </w:r>
            <w:proofErr w:type="spellEnd"/>
            <w:r>
              <w:rPr>
                <w:rStyle w:val="a4"/>
              </w:rPr>
              <w:t xml:space="preserve"> - патриотической работы.</w:t>
            </w:r>
          </w:p>
          <w:p w14:paraId="27AAB31D" w14:textId="77777777" w:rsidR="00FB10B0" w:rsidRDefault="00FB10B0">
            <w:pPr>
              <w:pStyle w:val="a3"/>
              <w:numPr>
                <w:ilvl w:val="0"/>
                <w:numId w:val="6"/>
              </w:numPr>
              <w:tabs>
                <w:tab w:val="left" w:pos="212"/>
              </w:tabs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</w:tcPr>
          <w:p w14:paraId="33ED8A04" w14:textId="77777777" w:rsidR="00FB10B0" w:rsidRDefault="00C225F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Январь</w:t>
            </w:r>
          </w:p>
          <w:p w14:paraId="08EAB2DF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3AD27A91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Члены штаба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5DD31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79E351CC" w14:textId="77777777">
        <w:trPr>
          <w:trHeight w:hRule="exact" w:val="1670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45D7EC" w14:textId="77777777" w:rsidR="00FB10B0" w:rsidRDefault="00C225FD" w:rsidP="001014D3">
            <w:pPr>
              <w:pStyle w:val="a3"/>
              <w:numPr>
                <w:ilvl w:val="0"/>
                <w:numId w:val="7"/>
              </w:numPr>
              <w:tabs>
                <w:tab w:val="left" w:pos="234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Проведение месячника оборонно-массовой и военно-патриотической работы и его итоги.</w:t>
            </w:r>
          </w:p>
          <w:p w14:paraId="0C7DBB6A" w14:textId="77777777" w:rsidR="00FB10B0" w:rsidRDefault="00C225FD" w:rsidP="001014D3">
            <w:pPr>
              <w:pStyle w:val="a3"/>
              <w:numPr>
                <w:ilvl w:val="0"/>
                <w:numId w:val="7"/>
              </w:numPr>
              <w:tabs>
                <w:tab w:val="left" w:pos="234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Профилактика ПАВ.</w:t>
            </w:r>
          </w:p>
          <w:p w14:paraId="29A285D6" w14:textId="77777777" w:rsidR="00FB10B0" w:rsidRDefault="00C225FD" w:rsidP="001014D3">
            <w:pPr>
              <w:pStyle w:val="a3"/>
              <w:numPr>
                <w:ilvl w:val="0"/>
                <w:numId w:val="7"/>
              </w:numPr>
              <w:tabs>
                <w:tab w:val="left" w:pos="234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О ходе подготовки к организации весенних каникул и организации досуга </w:t>
            </w:r>
            <w:r>
              <w:rPr>
                <w:rStyle w:val="a4"/>
              </w:rPr>
              <w:t>обучающихся, состоящих на различных видах учета.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</w:tcPr>
          <w:p w14:paraId="6DF7AA76" w14:textId="77777777" w:rsidR="00FB10B0" w:rsidRDefault="00C225FD">
            <w:pPr>
              <w:pStyle w:val="a3"/>
              <w:spacing w:line="233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Февраль</w:t>
            </w:r>
          </w:p>
          <w:p w14:paraId="18D40142" w14:textId="77777777" w:rsidR="00FB10B0" w:rsidRDefault="00FB10B0">
            <w:pPr>
              <w:pStyle w:val="a3"/>
              <w:spacing w:line="233" w:lineRule="auto"/>
              <w:jc w:val="center"/>
              <w:rPr>
                <w:rStyle w:val="a4"/>
              </w:rPr>
            </w:pPr>
          </w:p>
          <w:p w14:paraId="72F97AFA" w14:textId="77777777" w:rsidR="00FB10B0" w:rsidRDefault="00C225FD">
            <w:pPr>
              <w:pStyle w:val="a3"/>
              <w:spacing w:line="233" w:lineRule="auto"/>
              <w:jc w:val="center"/>
            </w:pPr>
            <w:r>
              <w:rPr>
                <w:rStyle w:val="a4"/>
              </w:rPr>
              <w:t>Члены штаба</w:t>
            </w:r>
          </w:p>
          <w:p w14:paraId="4A8BE366" w14:textId="77777777" w:rsidR="00FB10B0" w:rsidRDefault="00C225FD">
            <w:pPr>
              <w:pStyle w:val="a3"/>
              <w:spacing w:line="233" w:lineRule="auto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77225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636F8119" w14:textId="77777777">
        <w:trPr>
          <w:trHeight w:hRule="exact" w:val="1386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D064C87" w14:textId="77777777" w:rsidR="00FB10B0" w:rsidRDefault="00C225FD" w:rsidP="001014D3">
            <w:pPr>
              <w:pStyle w:val="a3"/>
              <w:numPr>
                <w:ilvl w:val="0"/>
                <w:numId w:val="8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Итоги проведения весенних каникул.</w:t>
            </w:r>
          </w:p>
          <w:p w14:paraId="4F2BF4B9" w14:textId="5E7501D5" w:rsidR="00FB10B0" w:rsidRDefault="00C225FD" w:rsidP="001014D3">
            <w:pPr>
              <w:pStyle w:val="a3"/>
              <w:numPr>
                <w:ilvl w:val="0"/>
                <w:numId w:val="8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 ходе подготовки к кампании «Лето- 202</w:t>
            </w:r>
            <w:r w:rsidR="001014D3">
              <w:rPr>
                <w:rStyle w:val="a4"/>
              </w:rPr>
              <w:t>7</w:t>
            </w:r>
            <w:r>
              <w:rPr>
                <w:rStyle w:val="a4"/>
              </w:rPr>
              <w:t>»</w:t>
            </w:r>
          </w:p>
          <w:p w14:paraId="077DC6CC" w14:textId="77777777" w:rsidR="00FB10B0" w:rsidRDefault="00C225FD" w:rsidP="001014D3">
            <w:pPr>
              <w:pStyle w:val="a3"/>
              <w:numPr>
                <w:ilvl w:val="0"/>
                <w:numId w:val="8"/>
              </w:numPr>
              <w:tabs>
                <w:tab w:val="left" w:pos="216"/>
              </w:tabs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О работе по профилактике наркомании, пропаганде здорового образа жизни среди детей, подростков и </w:t>
            </w:r>
            <w:r>
              <w:rPr>
                <w:rStyle w:val="a4"/>
              </w:rPr>
              <w:t>молодёжи.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</w:tcPr>
          <w:p w14:paraId="5D11C23D" w14:textId="77777777" w:rsidR="00FB10B0" w:rsidRDefault="00C225FD">
            <w:pPr>
              <w:pStyle w:val="a3"/>
              <w:spacing w:line="233" w:lineRule="auto"/>
              <w:jc w:val="center"/>
              <w:rPr>
                <w:rStyle w:val="a4"/>
              </w:rPr>
            </w:pPr>
            <w:r>
              <w:rPr>
                <w:rStyle w:val="a4"/>
              </w:rPr>
              <w:t>Март</w:t>
            </w:r>
          </w:p>
          <w:p w14:paraId="38DAC192" w14:textId="77777777" w:rsidR="00FB10B0" w:rsidRDefault="00FB10B0">
            <w:pPr>
              <w:pStyle w:val="a3"/>
              <w:spacing w:line="233" w:lineRule="auto"/>
              <w:jc w:val="center"/>
              <w:rPr>
                <w:rStyle w:val="a4"/>
              </w:rPr>
            </w:pPr>
          </w:p>
          <w:p w14:paraId="6E991601" w14:textId="77777777" w:rsidR="00FB10B0" w:rsidRDefault="00C225FD">
            <w:pPr>
              <w:pStyle w:val="a3"/>
              <w:spacing w:line="233" w:lineRule="auto"/>
              <w:jc w:val="center"/>
            </w:pPr>
            <w:r>
              <w:rPr>
                <w:rStyle w:val="a4"/>
              </w:rPr>
              <w:t>Члены штаба</w:t>
            </w:r>
          </w:p>
          <w:p w14:paraId="426E8298" w14:textId="77777777" w:rsidR="00FB10B0" w:rsidRDefault="00C225FD">
            <w:pPr>
              <w:pStyle w:val="a3"/>
              <w:spacing w:line="233" w:lineRule="auto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EC107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4337CA49" w14:textId="77777777">
        <w:trPr>
          <w:trHeight w:hRule="exact" w:val="292"/>
          <w:jc w:val="center"/>
        </w:trPr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53A44F2" w14:textId="77777777" w:rsidR="00FB10B0" w:rsidRDefault="00C225FD">
            <w:pPr>
              <w:pStyle w:val="a3"/>
              <w:jc w:val="center"/>
            </w:pPr>
            <w:r>
              <w:rPr>
                <w:rStyle w:val="a4"/>
                <w:b/>
                <w:bCs/>
              </w:rPr>
              <w:t>4 четверть</w:t>
            </w:r>
          </w:p>
        </w:tc>
      </w:tr>
      <w:tr w:rsidR="00FB10B0" w14:paraId="2349D8E7" w14:textId="77777777">
        <w:trPr>
          <w:trHeight w:hRule="exact" w:val="1713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E68B2D" w14:textId="77777777" w:rsidR="00FB10B0" w:rsidRDefault="00C225FD">
            <w:pPr>
              <w:pStyle w:val="a3"/>
              <w:numPr>
                <w:ilvl w:val="0"/>
                <w:numId w:val="9"/>
              </w:numPr>
              <w:tabs>
                <w:tab w:val="left" w:pos="241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Организация отдыха, </w:t>
            </w:r>
            <w:proofErr w:type="gramStart"/>
            <w:r>
              <w:rPr>
                <w:rStyle w:val="a4"/>
              </w:rPr>
              <w:t>оздоровления и занятости</w:t>
            </w:r>
            <w:proofErr w:type="gramEnd"/>
            <w:r>
              <w:rPr>
                <w:rStyle w:val="a4"/>
              </w:rPr>
              <w:t xml:space="preserve"> обучающихся в летний период.</w:t>
            </w:r>
          </w:p>
          <w:p w14:paraId="497E415A" w14:textId="77777777" w:rsidR="00FB10B0" w:rsidRDefault="00C225FD">
            <w:pPr>
              <w:pStyle w:val="a3"/>
              <w:numPr>
                <w:ilvl w:val="0"/>
                <w:numId w:val="9"/>
              </w:numPr>
              <w:tabs>
                <w:tab w:val="left" w:pos="241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Работа классных руководителей по профилактике </w:t>
            </w:r>
            <w:proofErr w:type="spellStart"/>
            <w:r>
              <w:rPr>
                <w:rStyle w:val="a4"/>
              </w:rPr>
              <w:t>ддтт</w:t>
            </w:r>
            <w:proofErr w:type="spellEnd"/>
            <w:r>
              <w:rPr>
                <w:rStyle w:val="a4"/>
              </w:rPr>
              <w:t>.</w:t>
            </w:r>
          </w:p>
          <w:p w14:paraId="41995CA4" w14:textId="77777777" w:rsidR="00FB10B0" w:rsidRDefault="00C225FD">
            <w:pPr>
              <w:pStyle w:val="a3"/>
              <w:numPr>
                <w:ilvl w:val="0"/>
                <w:numId w:val="9"/>
              </w:numPr>
              <w:tabs>
                <w:tab w:val="left" w:pos="241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Работа по развитию ученического самоуправления.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</w:tcPr>
          <w:p w14:paraId="1431E2F5" w14:textId="77777777" w:rsidR="00FB10B0" w:rsidRDefault="00C225F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Апрель</w:t>
            </w:r>
          </w:p>
          <w:p w14:paraId="26893944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43FC3463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Члены штаба</w:t>
            </w:r>
          </w:p>
          <w:p w14:paraId="3E9DB13B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0E13A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  <w:tr w:rsidR="00FB10B0" w14:paraId="7EC6500D" w14:textId="77777777">
        <w:trPr>
          <w:trHeight w:hRule="exact" w:val="853"/>
          <w:jc w:val="center"/>
        </w:trPr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593FD" w14:textId="77777777" w:rsidR="00FB10B0" w:rsidRDefault="00C225FD">
            <w:pPr>
              <w:pStyle w:val="a3"/>
              <w:numPr>
                <w:ilvl w:val="0"/>
                <w:numId w:val="10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Подведение итогов работы Штаба ВР за год.</w:t>
            </w:r>
          </w:p>
          <w:p w14:paraId="5C4D194A" w14:textId="4B1B39F4" w:rsidR="00FB10B0" w:rsidRDefault="00C225FD" w:rsidP="00C225FD">
            <w:pPr>
              <w:pStyle w:val="a3"/>
              <w:numPr>
                <w:ilvl w:val="0"/>
                <w:numId w:val="10"/>
              </w:numPr>
              <w:tabs>
                <w:tab w:val="left" w:pos="212"/>
              </w:tabs>
              <w:jc w:val="both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О готовности школы к летней оздоровительной кампании «Лето 2027</w:t>
            </w:r>
            <w:bookmarkStart w:id="0" w:name="_GoBack"/>
            <w:bookmarkEnd w:id="0"/>
            <w:r>
              <w:rPr>
                <w:rStyle w:val="a4"/>
              </w:rPr>
              <w:t>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B3436" w14:textId="77777777" w:rsidR="00FB10B0" w:rsidRDefault="00C225FD">
            <w:pPr>
              <w:pStyle w:val="a3"/>
              <w:jc w:val="center"/>
              <w:rPr>
                <w:rStyle w:val="a4"/>
              </w:rPr>
            </w:pPr>
            <w:r>
              <w:rPr>
                <w:rStyle w:val="a4"/>
              </w:rPr>
              <w:t>М</w:t>
            </w:r>
            <w:r>
              <w:rPr>
                <w:rStyle w:val="a4"/>
              </w:rPr>
              <w:t>ай</w:t>
            </w:r>
          </w:p>
          <w:p w14:paraId="3F5C0308" w14:textId="77777777" w:rsidR="00FB10B0" w:rsidRDefault="00FB10B0">
            <w:pPr>
              <w:pStyle w:val="a3"/>
              <w:jc w:val="center"/>
              <w:rPr>
                <w:rStyle w:val="a4"/>
              </w:rPr>
            </w:pPr>
          </w:p>
          <w:p w14:paraId="2B1A374D" w14:textId="77777777" w:rsidR="00FB10B0" w:rsidRDefault="00C225FD">
            <w:pPr>
              <w:pStyle w:val="a3"/>
              <w:jc w:val="center"/>
            </w:pPr>
            <w:r>
              <w:rPr>
                <w:rStyle w:val="a4"/>
              </w:rPr>
              <w:t>Члены штаба 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07A" w14:textId="77777777" w:rsidR="00FB10B0" w:rsidRDefault="00FB10B0">
            <w:pPr>
              <w:jc w:val="both"/>
              <w:rPr>
                <w:sz w:val="10"/>
                <w:szCs w:val="10"/>
              </w:rPr>
            </w:pPr>
          </w:p>
        </w:tc>
      </w:tr>
    </w:tbl>
    <w:p w14:paraId="0DE2D51F" w14:textId="77777777" w:rsidR="00FB10B0" w:rsidRDefault="00FB10B0">
      <w:pPr>
        <w:sectPr w:rsidR="00FB10B0">
          <w:type w:val="continuous"/>
          <w:pgSz w:w="11900" w:h="16840"/>
          <w:pgMar w:top="1208" w:right="885" w:bottom="895" w:left="1388" w:header="0" w:footer="467" w:gutter="0"/>
          <w:cols w:space="720"/>
          <w:docGrid w:linePitch="360"/>
        </w:sectPr>
      </w:pPr>
    </w:p>
    <w:p w14:paraId="38061C39" w14:textId="77777777" w:rsidR="00FB10B0" w:rsidRDefault="00FB10B0">
      <w:pPr>
        <w:spacing w:before="9" w:after="9" w:line="240" w:lineRule="exact"/>
        <w:rPr>
          <w:sz w:val="19"/>
          <w:szCs w:val="19"/>
        </w:rPr>
      </w:pPr>
    </w:p>
    <w:p w14:paraId="6CDF50DC" w14:textId="77777777" w:rsidR="00FB10B0" w:rsidRDefault="00FB10B0">
      <w:pPr>
        <w:spacing w:line="1" w:lineRule="exact"/>
        <w:sectPr w:rsidR="00FB10B0">
          <w:type w:val="continuous"/>
          <w:pgSz w:w="11900" w:h="16840"/>
          <w:pgMar w:top="1200" w:right="0" w:bottom="1200" w:left="0" w:header="0" w:footer="3" w:gutter="0"/>
          <w:cols w:space="720"/>
          <w:docGrid w:linePitch="360"/>
        </w:sectPr>
      </w:pPr>
    </w:p>
    <w:p w14:paraId="3569C103" w14:textId="77777777" w:rsidR="00FB10B0" w:rsidRDefault="00C225FD">
      <w:pPr>
        <w:pStyle w:val="a5"/>
        <w:framePr w:w="9044" w:h="1623" w:wrap="auto" w:vAnchor="text" w:hAnchor="page" w:x="1751" w:y="361"/>
      </w:pPr>
      <w:r>
        <w:rPr>
          <w:rStyle w:val="a6"/>
        </w:rPr>
        <w:t xml:space="preserve">          Зам. директора по </w:t>
      </w:r>
      <w:proofErr w:type="gramStart"/>
      <w:r>
        <w:rPr>
          <w:rStyle w:val="a6"/>
        </w:rPr>
        <w:t>ВР  /</w:t>
      </w:r>
      <w:proofErr w:type="gramEnd"/>
      <w:r>
        <w:rPr>
          <w:rStyle w:val="a6"/>
        </w:rPr>
        <w:t xml:space="preserve">_____________/ А.Д. </w:t>
      </w:r>
      <w:proofErr w:type="spellStart"/>
      <w:r>
        <w:rPr>
          <w:rStyle w:val="a6"/>
        </w:rPr>
        <w:t>Нароушвилли</w:t>
      </w:r>
      <w:proofErr w:type="spellEnd"/>
      <w:r>
        <w:rPr>
          <w:rStyle w:val="a6"/>
        </w:rPr>
        <w:t>.</w:t>
      </w:r>
    </w:p>
    <w:p w14:paraId="1A6E2F36" w14:textId="77777777" w:rsidR="00FB10B0" w:rsidRDefault="00FB10B0">
      <w:pPr>
        <w:spacing w:line="360" w:lineRule="exact"/>
      </w:pPr>
    </w:p>
    <w:p w14:paraId="04F27552" w14:textId="77777777" w:rsidR="00FB10B0" w:rsidRDefault="00FB10B0">
      <w:pPr>
        <w:spacing w:after="449" w:line="1" w:lineRule="exact"/>
      </w:pPr>
    </w:p>
    <w:p w14:paraId="257AA324" w14:textId="77777777" w:rsidR="00FB10B0" w:rsidRDefault="00FB10B0">
      <w:pPr>
        <w:spacing w:line="1" w:lineRule="exact"/>
      </w:pPr>
    </w:p>
    <w:p w14:paraId="394E4367" w14:textId="77777777" w:rsidR="00FB10B0" w:rsidRDefault="00FB10B0"/>
    <w:sectPr w:rsidR="00FB10B0">
      <w:type w:val="continuous"/>
      <w:pgSz w:w="11900" w:h="16840"/>
      <w:pgMar w:top="1200" w:right="868" w:bottom="1200" w:left="1420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9341B"/>
    <w:multiLevelType w:val="singleLevel"/>
    <w:tmpl w:val="9239341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B5E306ED"/>
    <w:multiLevelType w:val="singleLevel"/>
    <w:tmpl w:val="B5E306ED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BF205925"/>
    <w:multiLevelType w:val="singleLevel"/>
    <w:tmpl w:val="BF20592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248C179"/>
    <w:multiLevelType w:val="singleLevel"/>
    <w:tmpl w:val="0248C17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3D62ECE"/>
    <w:multiLevelType w:val="singleLevel"/>
    <w:tmpl w:val="03D62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25B654F3"/>
    <w:multiLevelType w:val="singleLevel"/>
    <w:tmpl w:val="25B654F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59ADCABA"/>
    <w:multiLevelType w:val="singleLevel"/>
    <w:tmpl w:val="59ADC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72183CF9"/>
    <w:multiLevelType w:val="singleLevel"/>
    <w:tmpl w:val="72183C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B0"/>
    <w:rsid w:val="001014D3"/>
    <w:rsid w:val="00BB7513"/>
    <w:rsid w:val="00C225FD"/>
    <w:rsid w:val="00F52F10"/>
    <w:rsid w:val="00FB10B0"/>
    <w:rsid w:val="4527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D177B5-F397-4B6A-BFB5-1F2F9A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ругое"/>
    <w:basedOn w:val="a"/>
    <w:link w:val="a4"/>
    <w:uiPriority w:val="99"/>
    <w:qFormat/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3"/>
    <w:uiPriority w:val="99"/>
    <w:qFormat/>
    <w:locked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6"/>
    <w:uiPriority w:val="99"/>
    <w:qFormat/>
    <w:rPr>
      <w:rFonts w:ascii="Times New Roman" w:eastAsia="Times New Roman" w:hAnsi="Times New Roman" w:cs="Times New Roman"/>
    </w:rPr>
  </w:style>
  <w:style w:type="character" w:customStyle="1" w:styleId="a6">
    <w:name w:val="Подпись к картинке_"/>
    <w:basedOn w:val="a0"/>
    <w:link w:val="a5"/>
    <w:uiPriority w:val="99"/>
    <w:qFormat/>
    <w:locked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ASJA NAROUSHVILI</cp:lastModifiedBy>
  <cp:revision>3</cp:revision>
  <dcterms:created xsi:type="dcterms:W3CDTF">2025-09-13T20:47:00Z</dcterms:created>
  <dcterms:modified xsi:type="dcterms:W3CDTF">2026-08-28T08:30:00Z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0FCE66741C7E47A5ABC209F5A3300356_12</vt:lpwstr>
  </property>
</Properties>
</file>